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bottom w:val="single" w:sz="4" w:space="0" w:color="auto"/>
        </w:tblBorders>
        <w:tblLook w:val="0600" w:firstRow="0" w:lastRow="0" w:firstColumn="0" w:lastColumn="0" w:noHBand="1" w:noVBand="1"/>
        <w:tblDescription w:val="Layout table"/>
      </w:tblPr>
      <w:tblGrid>
        <w:gridCol w:w="5220"/>
        <w:gridCol w:w="4140"/>
      </w:tblGrid>
      <w:tr w:rsidR="007722E0" w14:paraId="20C52FE3" w14:textId="77777777" w:rsidTr="009163BC">
        <w:trPr>
          <w:trHeight w:val="1304"/>
        </w:trPr>
        <w:tc>
          <w:tcPr>
            <w:tcW w:w="5220" w:type="dxa"/>
          </w:tcPr>
          <w:p w14:paraId="2F63D813" w14:textId="77777777" w:rsidR="00B5320F" w:rsidRDefault="00B5320F" w:rsidP="00C963D1">
            <w:pPr>
              <w:rPr>
                <w:b/>
                <w:noProof/>
              </w:rPr>
            </w:pPr>
            <w:r w:rsidRPr="005C16A5">
              <w:rPr>
                <w:b/>
                <w:noProof/>
              </w:rPr>
              <w:t xml:space="preserve"> </w:t>
            </w:r>
            <w:r w:rsidR="00C963D1" w:rsidRPr="00C963D1">
              <w:rPr>
                <w:rFonts w:ascii="Courier" w:eastAsia="Calibri" w:hAnsi="Courier" w:cs="Times New Roman"/>
                <w:noProof/>
              </w:rPr>
              <w:drawing>
                <wp:inline distT="0" distB="0" distL="0" distR="0" wp14:anchorId="31AD8BD4" wp14:editId="69DA0773">
                  <wp:extent cx="794880" cy="775970"/>
                  <wp:effectExtent l="0" t="0" r="5715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250" t="-555" r="-6250" b="-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698" cy="77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63D1">
              <w:rPr>
                <w:b/>
                <w:noProof/>
              </w:rPr>
              <w:t>Region 10</w:t>
            </w:r>
          </w:p>
          <w:p w14:paraId="246518D6" w14:textId="4B489C63" w:rsidR="00FC31F2" w:rsidRDefault="00FC31F2" w:rsidP="00DF46A4">
            <w:r>
              <w:rPr>
                <w:b/>
                <w:noProof/>
              </w:rPr>
              <w:t xml:space="preserve">   </w:t>
            </w:r>
            <w:r w:rsidR="00901C2A">
              <w:rPr>
                <w:b/>
                <w:noProof/>
              </w:rPr>
              <w:t>Radhakrishna Mohan, Regio</w:t>
            </w:r>
            <w:r w:rsidR="0014775E">
              <w:rPr>
                <w:b/>
                <w:noProof/>
              </w:rPr>
              <w:t xml:space="preserve">nal </w:t>
            </w:r>
            <w:r>
              <w:rPr>
                <w:b/>
                <w:noProof/>
              </w:rPr>
              <w:t>Coordinator</w:t>
            </w:r>
            <w:r>
              <w:rPr>
                <w:b/>
                <w:noProof/>
              </w:rPr>
              <w:br/>
              <w:t xml:space="preserve">   </w:t>
            </w:r>
            <w:r w:rsidR="00DF46A4">
              <w:rPr>
                <w:b/>
                <w:noProof/>
              </w:rPr>
              <w:t>MANHATTAN and BRONX</w:t>
            </w:r>
          </w:p>
        </w:tc>
        <w:tc>
          <w:tcPr>
            <w:tcW w:w="4140" w:type="dxa"/>
          </w:tcPr>
          <w:p w14:paraId="55768B9A" w14:textId="77777777" w:rsidR="008C2737" w:rsidRPr="005C16A5" w:rsidRDefault="00B5320F" w:rsidP="008C2737">
            <w:pPr>
              <w:pStyle w:val="ContactInfo"/>
              <w:rPr>
                <w:b/>
              </w:rPr>
            </w:pPr>
            <w:r w:rsidRPr="005C16A5">
              <w:rPr>
                <w:b/>
              </w:rPr>
              <w:t>100 Williams Street New York NY 10038</w:t>
            </w:r>
          </w:p>
          <w:p w14:paraId="3FD6862F" w14:textId="77777777" w:rsidR="00B5320F" w:rsidRPr="005C16A5" w:rsidRDefault="00421E6A" w:rsidP="00421E6A">
            <w:pPr>
              <w:pStyle w:val="ContactInfo"/>
              <w:jc w:val="center"/>
              <w:rPr>
                <w:b/>
              </w:rPr>
            </w:pPr>
            <w:r w:rsidRPr="005C16A5">
              <w:rPr>
                <w:b/>
              </w:rPr>
              <w:t>17</w:t>
            </w:r>
            <w:r w:rsidRPr="005C16A5">
              <w:rPr>
                <w:b/>
                <w:vertAlign w:val="superscript"/>
              </w:rPr>
              <w:t>th</w:t>
            </w:r>
            <w:r w:rsidRPr="005C16A5">
              <w:rPr>
                <w:b/>
              </w:rPr>
              <w:t xml:space="preserve"> Floor</w:t>
            </w:r>
          </w:p>
          <w:p w14:paraId="61B594A0" w14:textId="7CD0D24D" w:rsidR="00DF46A4" w:rsidRDefault="00901C2A" w:rsidP="0014775E">
            <w:pPr>
              <w:pStyle w:val="ContactInfo"/>
              <w:jc w:val="center"/>
              <w:rPr>
                <w:b/>
              </w:rPr>
            </w:pPr>
            <w:r>
              <w:rPr>
                <w:b/>
              </w:rPr>
              <w:t>PEF Office</w:t>
            </w:r>
            <w:r w:rsidR="00B31DB0">
              <w:rPr>
                <w:b/>
              </w:rPr>
              <w:t xml:space="preserve"> </w:t>
            </w:r>
            <w:r w:rsidR="00B5320F" w:rsidRPr="005C16A5">
              <w:rPr>
                <w:b/>
              </w:rPr>
              <w:t>(</w:t>
            </w:r>
            <w:r>
              <w:rPr>
                <w:b/>
              </w:rPr>
              <w:t>212</w:t>
            </w:r>
            <w:r w:rsidR="00B5320F" w:rsidRPr="005C16A5">
              <w:rPr>
                <w:b/>
              </w:rPr>
              <w:t xml:space="preserve">) </w:t>
            </w:r>
            <w:r>
              <w:rPr>
                <w:b/>
              </w:rPr>
              <w:t>227-3132</w:t>
            </w:r>
            <w:r w:rsidR="00F57463" w:rsidRPr="005C16A5">
              <w:rPr>
                <w:b/>
              </w:rPr>
              <w:t xml:space="preserve"> </w:t>
            </w:r>
          </w:p>
          <w:p w14:paraId="7F0DE459" w14:textId="77777777" w:rsidR="00901C2A" w:rsidRDefault="00901C2A" w:rsidP="0014775E">
            <w:pPr>
              <w:pStyle w:val="ContactInfo"/>
              <w:jc w:val="center"/>
            </w:pPr>
          </w:p>
          <w:p w14:paraId="0E139844" w14:textId="78CF4C8D" w:rsidR="008C2737" w:rsidRPr="00BF3499" w:rsidRDefault="009163BC" w:rsidP="0014775E">
            <w:pPr>
              <w:pStyle w:val="ContactInfo"/>
              <w:jc w:val="center"/>
              <w:rPr>
                <w:noProof/>
              </w:rPr>
            </w:pPr>
            <w:hyperlink r:id="rId12" w:history="1">
              <w:r w:rsidR="00901C2A" w:rsidRPr="000F5E77">
                <w:rPr>
                  <w:rStyle w:val="Hyperlink"/>
                  <w:b/>
                  <w:sz w:val="20"/>
                </w:rPr>
                <w:t>Rmohan@pef.org</w:t>
              </w:r>
            </w:hyperlink>
            <w:r w:rsidR="0014775E">
              <w:rPr>
                <w:b/>
              </w:rPr>
              <w:br/>
            </w:r>
          </w:p>
        </w:tc>
      </w:tr>
    </w:tbl>
    <w:p w14:paraId="22912DCB" w14:textId="14B8200D" w:rsidR="00901C2A" w:rsidRPr="00901C2A" w:rsidRDefault="007722E0" w:rsidP="00901C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01C2A" w:rsidRPr="00901C2A">
        <w:rPr>
          <w:rFonts w:ascii="Times New Roman" w:hAnsi="Times New Roman" w:cs="Times New Roman"/>
          <w:sz w:val="24"/>
          <w:szCs w:val="24"/>
        </w:rPr>
        <w:t>Dear Region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901C2A" w:rsidRPr="00901C2A">
        <w:rPr>
          <w:rFonts w:ascii="Times New Roman" w:hAnsi="Times New Roman" w:cs="Times New Roman"/>
          <w:sz w:val="24"/>
          <w:szCs w:val="24"/>
        </w:rPr>
        <w:t xml:space="preserve"> 10 Delegate</w:t>
      </w:r>
      <w:r w:rsidR="002656AD">
        <w:rPr>
          <w:rFonts w:ascii="Times New Roman" w:hAnsi="Times New Roman" w:cs="Times New Roman"/>
          <w:sz w:val="24"/>
          <w:szCs w:val="24"/>
        </w:rPr>
        <w:t>:</w:t>
      </w:r>
    </w:p>
    <w:p w14:paraId="47A59C53" w14:textId="57D4AB74" w:rsidR="00901C2A" w:rsidRPr="00901C2A" w:rsidRDefault="00901C2A" w:rsidP="00901C2A">
      <w:pPr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>Congratulations</w:t>
      </w:r>
      <w:r w:rsidR="002656AD">
        <w:rPr>
          <w:rFonts w:ascii="Times New Roman" w:hAnsi="Times New Roman" w:cs="Times New Roman"/>
          <w:sz w:val="24"/>
          <w:szCs w:val="24"/>
        </w:rPr>
        <w:t>!</w:t>
      </w:r>
      <w:r w:rsidRPr="00901C2A">
        <w:rPr>
          <w:rFonts w:ascii="Times New Roman" w:hAnsi="Times New Roman" w:cs="Times New Roman"/>
          <w:sz w:val="24"/>
          <w:szCs w:val="24"/>
        </w:rPr>
        <w:t xml:space="preserve"> </w:t>
      </w:r>
      <w:r w:rsidR="002656AD">
        <w:rPr>
          <w:rFonts w:ascii="Times New Roman" w:hAnsi="Times New Roman" w:cs="Times New Roman"/>
          <w:sz w:val="24"/>
          <w:szCs w:val="24"/>
        </w:rPr>
        <w:t xml:space="preserve">On being </w:t>
      </w:r>
      <w:r w:rsidRPr="00901C2A">
        <w:rPr>
          <w:rFonts w:ascii="Times New Roman" w:hAnsi="Times New Roman" w:cs="Times New Roman"/>
          <w:sz w:val="24"/>
          <w:szCs w:val="24"/>
        </w:rPr>
        <w:t xml:space="preserve">a </w:t>
      </w:r>
      <w:r w:rsidR="002656AD">
        <w:rPr>
          <w:rFonts w:ascii="Times New Roman" w:hAnsi="Times New Roman" w:cs="Times New Roman"/>
          <w:sz w:val="24"/>
          <w:szCs w:val="24"/>
        </w:rPr>
        <w:t>D</w:t>
      </w:r>
      <w:r w:rsidRPr="00901C2A">
        <w:rPr>
          <w:rFonts w:ascii="Times New Roman" w:hAnsi="Times New Roman" w:cs="Times New Roman"/>
          <w:sz w:val="24"/>
          <w:szCs w:val="24"/>
        </w:rPr>
        <w:t xml:space="preserve">elegate for </w:t>
      </w:r>
      <w:r w:rsidR="002656AD">
        <w:rPr>
          <w:rFonts w:ascii="Times New Roman" w:hAnsi="Times New Roman" w:cs="Times New Roman"/>
          <w:sz w:val="24"/>
          <w:szCs w:val="24"/>
        </w:rPr>
        <w:t>the 44</w:t>
      </w:r>
      <w:r w:rsidR="002656AD" w:rsidRPr="002656A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656AD">
        <w:rPr>
          <w:rFonts w:ascii="Times New Roman" w:hAnsi="Times New Roman" w:cs="Times New Roman"/>
          <w:sz w:val="24"/>
          <w:szCs w:val="24"/>
        </w:rPr>
        <w:t xml:space="preserve"> Convention </w:t>
      </w:r>
      <w:r>
        <w:rPr>
          <w:rFonts w:ascii="Times New Roman" w:hAnsi="Times New Roman" w:cs="Times New Roman"/>
          <w:sz w:val="24"/>
          <w:szCs w:val="24"/>
        </w:rPr>
        <w:t xml:space="preserve">that is being </w:t>
      </w:r>
      <w:r w:rsidRPr="00901C2A">
        <w:rPr>
          <w:rFonts w:ascii="Times New Roman" w:hAnsi="Times New Roman" w:cs="Times New Roman"/>
          <w:sz w:val="24"/>
          <w:szCs w:val="24"/>
        </w:rPr>
        <w:t>held in Niagara Falls from October 24th to October 26th, 2022.</w:t>
      </w:r>
    </w:p>
    <w:p w14:paraId="24640C05" w14:textId="77777777" w:rsidR="002656AD" w:rsidRDefault="00901C2A" w:rsidP="00901C2A">
      <w:pPr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>As we are nearing convention, we need to discuss and decide which convention resolutions that we support</w:t>
      </w:r>
      <w:r w:rsidR="002656AD">
        <w:rPr>
          <w:rFonts w:ascii="Times New Roman" w:hAnsi="Times New Roman" w:cs="Times New Roman"/>
          <w:sz w:val="24"/>
          <w:szCs w:val="24"/>
        </w:rPr>
        <w:t>, therefore, we are scheduling a meeting on the following:</w:t>
      </w:r>
    </w:p>
    <w:p w14:paraId="33980530" w14:textId="77777777" w:rsidR="002656AD" w:rsidRDefault="002656AD" w:rsidP="007722E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7722E0">
        <w:rPr>
          <w:rFonts w:ascii="Times New Roman" w:hAnsi="Times New Roman" w:cs="Times New Roman"/>
          <w:b/>
          <w:bCs/>
          <w:sz w:val="24"/>
          <w:szCs w:val="24"/>
        </w:rPr>
        <w:t>When:</w:t>
      </w:r>
      <w:r>
        <w:rPr>
          <w:rFonts w:ascii="Times New Roman" w:hAnsi="Times New Roman" w:cs="Times New Roman"/>
          <w:sz w:val="24"/>
          <w:szCs w:val="24"/>
        </w:rPr>
        <w:tab/>
        <w:t xml:space="preserve">Thursday, October 13, 2002  </w:t>
      </w:r>
    </w:p>
    <w:p w14:paraId="1D77626E" w14:textId="65E1F324" w:rsidR="00901C2A" w:rsidRDefault="002656AD" w:rsidP="007722E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7722E0">
        <w:rPr>
          <w:rFonts w:ascii="Times New Roman" w:hAnsi="Times New Roman" w:cs="Times New Roman"/>
          <w:b/>
          <w:bCs/>
          <w:sz w:val="24"/>
          <w:szCs w:val="24"/>
        </w:rPr>
        <w:t>Time:</w:t>
      </w:r>
      <w:r>
        <w:rPr>
          <w:rFonts w:ascii="Times New Roman" w:hAnsi="Times New Roman" w:cs="Times New Roman"/>
          <w:sz w:val="24"/>
          <w:szCs w:val="24"/>
        </w:rPr>
        <w:tab/>
        <w:t>5:30pm</w:t>
      </w:r>
    </w:p>
    <w:p w14:paraId="39CEF05B" w14:textId="2232EC55" w:rsidR="007722E0" w:rsidRPr="007722E0" w:rsidRDefault="007722E0" w:rsidP="007722E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7722E0">
        <w:rPr>
          <w:rFonts w:ascii="Times New Roman" w:hAnsi="Times New Roman" w:cs="Times New Roman"/>
          <w:b/>
          <w:bCs/>
          <w:sz w:val="24"/>
          <w:szCs w:val="24"/>
        </w:rPr>
        <w:t>Place:</w:t>
      </w:r>
      <w:r>
        <w:rPr>
          <w:rFonts w:ascii="Times New Roman" w:hAnsi="Times New Roman" w:cs="Times New Roman"/>
          <w:sz w:val="24"/>
          <w:szCs w:val="24"/>
        </w:rPr>
        <w:tab/>
        <w:t>N</w:t>
      </w:r>
      <w:r w:rsidRPr="007722E0">
        <w:rPr>
          <w:rFonts w:ascii="Times New Roman" w:hAnsi="Times New Roman" w:cs="Times New Roman"/>
          <w:sz w:val="24"/>
          <w:szCs w:val="24"/>
        </w:rPr>
        <w:t>YC Regional PEF Office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22E0">
        <w:rPr>
          <w:rFonts w:ascii="Times New Roman" w:hAnsi="Times New Roman" w:cs="Times New Roman"/>
          <w:sz w:val="24"/>
          <w:szCs w:val="24"/>
        </w:rPr>
        <w:t>100 William Street – Ste. 1700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22E0">
        <w:rPr>
          <w:rFonts w:ascii="Times New Roman" w:hAnsi="Times New Roman" w:cs="Times New Roman"/>
          <w:sz w:val="24"/>
          <w:szCs w:val="24"/>
        </w:rPr>
        <w:t>(Corner of John Street)</w:t>
      </w:r>
    </w:p>
    <w:p w14:paraId="0D4B30F3" w14:textId="0CBA6EBE" w:rsidR="002656AD" w:rsidRPr="002656AD" w:rsidRDefault="002656AD" w:rsidP="002656AD">
      <w:pPr>
        <w:rPr>
          <w:rFonts w:ascii="Times New Roman" w:hAnsi="Times New Roman" w:cs="Times New Roman"/>
          <w:sz w:val="24"/>
          <w:szCs w:val="24"/>
        </w:rPr>
      </w:pPr>
      <w:r w:rsidRPr="002656AD">
        <w:rPr>
          <w:rFonts w:ascii="Times New Roman" w:hAnsi="Times New Roman" w:cs="Times New Roman"/>
          <w:sz w:val="24"/>
          <w:szCs w:val="24"/>
        </w:rPr>
        <w:t>I am asking everyone to kindly download and review the proposed Resolutions for this meeting</w:t>
      </w:r>
      <w:r w:rsidR="007722E0">
        <w:rPr>
          <w:rFonts w:ascii="Times New Roman" w:hAnsi="Times New Roman" w:cs="Times New Roman"/>
          <w:sz w:val="24"/>
          <w:szCs w:val="24"/>
        </w:rPr>
        <w:t xml:space="preserve">, if possible, </w:t>
      </w:r>
      <w:r w:rsidRPr="002656AD">
        <w:rPr>
          <w:rFonts w:ascii="Times New Roman" w:hAnsi="Times New Roman" w:cs="Times New Roman"/>
          <w:sz w:val="24"/>
          <w:szCs w:val="24"/>
        </w:rPr>
        <w:t>so we all can have a meaningful discussion before the Convention.</w:t>
      </w:r>
    </w:p>
    <w:p w14:paraId="2480CCB7" w14:textId="4728A5A6" w:rsidR="002656AD" w:rsidRDefault="002656AD" w:rsidP="00901C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planning to distribute the convention jackets on this day as well.</w:t>
      </w:r>
    </w:p>
    <w:p w14:paraId="1E6C6EAC" w14:textId="6C4DA8D1" w:rsidR="00901C2A" w:rsidRPr="00901C2A" w:rsidRDefault="00901C2A" w:rsidP="00901C2A">
      <w:pPr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 xml:space="preserve">I look forward to seeing you all at </w:t>
      </w:r>
      <w:r w:rsidR="007722E0">
        <w:rPr>
          <w:rFonts w:ascii="Times New Roman" w:hAnsi="Times New Roman" w:cs="Times New Roman"/>
          <w:sz w:val="24"/>
          <w:szCs w:val="24"/>
        </w:rPr>
        <w:t>the Delegate</w:t>
      </w:r>
      <w:r w:rsidRPr="00901C2A">
        <w:rPr>
          <w:rFonts w:ascii="Times New Roman" w:hAnsi="Times New Roman" w:cs="Times New Roman"/>
          <w:sz w:val="24"/>
          <w:szCs w:val="24"/>
        </w:rPr>
        <w:t xml:space="preserve"> meeting</w:t>
      </w:r>
      <w:r w:rsidR="007722E0">
        <w:rPr>
          <w:rFonts w:ascii="Times New Roman" w:hAnsi="Times New Roman" w:cs="Times New Roman"/>
          <w:sz w:val="24"/>
          <w:szCs w:val="24"/>
        </w:rPr>
        <w:t xml:space="preserve"> and Convention</w:t>
      </w:r>
      <w:r w:rsidRPr="00901C2A">
        <w:rPr>
          <w:rFonts w:ascii="Times New Roman" w:hAnsi="Times New Roman" w:cs="Times New Roman"/>
          <w:sz w:val="24"/>
          <w:szCs w:val="24"/>
        </w:rPr>
        <w:t>.</w:t>
      </w:r>
    </w:p>
    <w:p w14:paraId="309F605C" w14:textId="532D603B" w:rsidR="00901C2A" w:rsidRPr="00901C2A" w:rsidRDefault="00901C2A" w:rsidP="00901C2A">
      <w:pPr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>Thank you and wish</w:t>
      </w:r>
      <w:r w:rsidR="007722E0">
        <w:rPr>
          <w:rFonts w:ascii="Times New Roman" w:hAnsi="Times New Roman" w:cs="Times New Roman"/>
          <w:sz w:val="24"/>
          <w:szCs w:val="24"/>
        </w:rPr>
        <w:t>ing you a safe Holiday.</w:t>
      </w:r>
    </w:p>
    <w:p w14:paraId="5C9FAE0A" w14:textId="77777777" w:rsidR="00901C2A" w:rsidRPr="00901C2A" w:rsidRDefault="00901C2A" w:rsidP="00901C2A">
      <w:pPr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>In solidarity,</w:t>
      </w:r>
    </w:p>
    <w:p w14:paraId="01EA8968" w14:textId="645B05CA" w:rsidR="00901C2A" w:rsidRDefault="00901C2A" w:rsidP="00901C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C2A">
        <w:rPr>
          <w:rFonts w:ascii="Times New Roman" w:hAnsi="Times New Roman" w:cs="Times New Roman"/>
          <w:sz w:val="24"/>
          <w:szCs w:val="24"/>
        </w:rPr>
        <w:t>Radhakrishna Mohan</w:t>
      </w:r>
      <w:r>
        <w:rPr>
          <w:rFonts w:ascii="Times New Roman" w:hAnsi="Times New Roman" w:cs="Times New Roman"/>
          <w:sz w:val="24"/>
          <w:szCs w:val="24"/>
        </w:rPr>
        <w:br/>
      </w:r>
      <w:r w:rsidRPr="00901C2A">
        <w:rPr>
          <w:rFonts w:ascii="Times New Roman" w:hAnsi="Times New Roman" w:cs="Times New Roman"/>
          <w:sz w:val="24"/>
          <w:szCs w:val="24"/>
        </w:rPr>
        <w:t>Region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901C2A">
        <w:rPr>
          <w:rFonts w:ascii="Times New Roman" w:hAnsi="Times New Roman" w:cs="Times New Roman"/>
          <w:sz w:val="24"/>
          <w:szCs w:val="24"/>
        </w:rPr>
        <w:t xml:space="preserve"> Coordinator</w:t>
      </w:r>
    </w:p>
    <w:p w14:paraId="3EADEEC3" w14:textId="5FC6AEF1" w:rsidR="00A02EB9" w:rsidRPr="00AC1C82" w:rsidRDefault="00A02EB9" w:rsidP="00E65BB9">
      <w:pPr>
        <w:ind w:left="1440" w:hanging="1440"/>
        <w:jc w:val="both"/>
        <w:rPr>
          <w:sz w:val="24"/>
          <w:szCs w:val="24"/>
        </w:rPr>
      </w:pPr>
      <w:r w:rsidRPr="00AC1C82">
        <w:rPr>
          <w:b/>
          <w:sz w:val="24"/>
          <w:szCs w:val="24"/>
        </w:rPr>
        <w:t>We Are Strong in Numbers Empowered by Commitment!</w:t>
      </w:r>
      <w:r w:rsidR="007722E0" w:rsidRPr="00AC1C82">
        <w:rPr>
          <w:b/>
          <w:sz w:val="24"/>
          <w:szCs w:val="24"/>
        </w:rPr>
        <w:t>!</w:t>
      </w:r>
    </w:p>
    <w:sectPr w:rsidR="00A02EB9" w:rsidRPr="00AC1C82" w:rsidSect="00AC1C82">
      <w:footerReference w:type="default" r:id="rId13"/>
      <w:headerReference w:type="first" r:id="rId14"/>
      <w:footerReference w:type="first" r:id="rId15"/>
      <w:pgSz w:w="12240" w:h="15840" w:code="1"/>
      <w:pgMar w:top="720" w:right="1440" w:bottom="216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DEC1A" w14:textId="77777777" w:rsidR="0032031F" w:rsidRDefault="0032031F">
      <w:pPr>
        <w:spacing w:after="0" w:line="240" w:lineRule="auto"/>
      </w:pPr>
      <w:r>
        <w:separator/>
      </w:r>
    </w:p>
    <w:p w14:paraId="0BD7736C" w14:textId="77777777" w:rsidR="0032031F" w:rsidRDefault="0032031F"/>
  </w:endnote>
  <w:endnote w:type="continuationSeparator" w:id="0">
    <w:p w14:paraId="659ECFAB" w14:textId="77777777" w:rsidR="0032031F" w:rsidRDefault="0032031F">
      <w:pPr>
        <w:spacing w:after="0" w:line="240" w:lineRule="auto"/>
      </w:pPr>
      <w:r>
        <w:continuationSeparator/>
      </w:r>
    </w:p>
    <w:p w14:paraId="1891C6BD" w14:textId="77777777" w:rsidR="0032031F" w:rsidRDefault="003203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4269" w14:textId="77777777" w:rsidR="00E5646A" w:rsidRDefault="00A5578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5E9C56" wp14:editId="70A057F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88910" cy="3954649"/>
              <wp:effectExtent l="0" t="0" r="0" b="1270"/>
              <wp:wrapNone/>
              <wp:docPr id="12" name="Group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8910" cy="3954649"/>
                        <a:chOff x="114300" y="-9525"/>
                        <a:chExt cx="7788910" cy="3954649"/>
                      </a:xfrm>
                    </wpg:grpSpPr>
                    <wps:wsp>
                      <wps:cNvPr id="5" name="Freeform 54">
                        <a:extLst>
                          <a:ext uri="{FF2B5EF4-FFF2-40B4-BE49-F238E27FC236}">
                            <a16:creationId xmlns:a16="http://schemas.microsoft.com/office/drawing/2014/main" id="{9FC139B6-5636-4A3B-AC63-720C57A63025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>
                          <a:off x="114300" y="22093"/>
                          <a:ext cx="7779385" cy="3923030"/>
                        </a:xfrm>
                        <a:custGeom>
                          <a:avLst/>
                          <a:gdLst>
                            <a:gd name="T0" fmla="*/ 0 w 455"/>
                            <a:gd name="T1" fmla="*/ 260 h 260"/>
                            <a:gd name="T2" fmla="*/ 0 w 455"/>
                            <a:gd name="T3" fmla="*/ 0 h 260"/>
                            <a:gd name="T4" fmla="*/ 455 w 455"/>
                            <a:gd name="T5" fmla="*/ 0 h 260"/>
                            <a:gd name="T6" fmla="*/ 0 w 455"/>
                            <a:gd name="T7" fmla="*/ 26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55" h="260">
                              <a:moveTo>
                                <a:pt x="0" y="26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455" y="0"/>
                                <a:pt x="455" y="0"/>
                                <a:pt x="455" y="0"/>
                              </a:cubicBezTo>
                              <a:cubicBezTo>
                                <a:pt x="14" y="0"/>
                                <a:pt x="0" y="260"/>
                                <a:pt x="0" y="2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Freeform 55">
                        <a:extLst>
                          <a:ext uri="{FF2B5EF4-FFF2-40B4-BE49-F238E27FC236}">
                            <a16:creationId xmlns:a16="http://schemas.microsoft.com/office/drawing/2014/main" id="{18A460A0-9935-4F4B-A301-2E05CF0E804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>
                          <a:off x="123825" y="-9525"/>
                          <a:ext cx="7779385" cy="3923030"/>
                        </a:xfrm>
                        <a:custGeom>
                          <a:avLst/>
                          <a:gdLst>
                            <a:gd name="T0" fmla="*/ 0 w 455"/>
                            <a:gd name="T1" fmla="*/ 260 h 260"/>
                            <a:gd name="T2" fmla="*/ 0 w 455"/>
                            <a:gd name="T3" fmla="*/ 255 h 260"/>
                            <a:gd name="T4" fmla="*/ 255 w 455"/>
                            <a:gd name="T5" fmla="*/ 0 h 260"/>
                            <a:gd name="T6" fmla="*/ 455 w 455"/>
                            <a:gd name="T7" fmla="*/ 0 h 260"/>
                            <a:gd name="T8" fmla="*/ 0 w 455"/>
                            <a:gd name="T9" fmla="*/ 26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5" h="260">
                              <a:moveTo>
                                <a:pt x="0" y="260"/>
                              </a:moveTo>
                              <a:cubicBezTo>
                                <a:pt x="0" y="255"/>
                                <a:pt x="0" y="255"/>
                                <a:pt x="0" y="255"/>
                              </a:cubicBezTo>
                              <a:cubicBezTo>
                                <a:pt x="0" y="114"/>
                                <a:pt x="114" y="0"/>
                                <a:pt x="255" y="0"/>
                              </a:cubicBezTo>
                              <a:cubicBezTo>
                                <a:pt x="455" y="0"/>
                                <a:pt x="455" y="0"/>
                                <a:pt x="455" y="0"/>
                              </a:cubicBezTo>
                              <a:cubicBezTo>
                                <a:pt x="14" y="0"/>
                                <a:pt x="0" y="260"/>
                                <a:pt x="0" y="2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: Shape 14">
                        <a:extLst>
                          <a:ext uri="{FF2B5EF4-FFF2-40B4-BE49-F238E27FC236}">
                            <a16:creationId xmlns:a16="http://schemas.microsoft.com/office/drawing/2014/main" id="{D57537D0-64E0-4E7C-98BF-EEDCE612E362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>
                          <a:off x="114300" y="2581144"/>
                          <a:ext cx="7779385" cy="1363980"/>
                        </a:xfrm>
                        <a:custGeom>
                          <a:avLst/>
                          <a:gdLst>
                            <a:gd name="connsiteX0" fmla="*/ 7779656 w 7779656"/>
                            <a:gd name="connsiteY0" fmla="*/ 1364203 h 1364203"/>
                            <a:gd name="connsiteX1" fmla="*/ 0 w 7779656"/>
                            <a:gd name="connsiteY1" fmla="*/ 0 h 1364203"/>
                            <a:gd name="connsiteX2" fmla="*/ 7779656 w 7779656"/>
                            <a:gd name="connsiteY2" fmla="*/ 0 h 13642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779656" h="1364203">
                              <a:moveTo>
                                <a:pt x="7779656" y="1364203"/>
                              </a:moveTo>
                              <a:lnTo>
                                <a:pt x="0" y="0"/>
                              </a:lnTo>
                              <a:lnTo>
                                <a:pt x="777965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39000</wp14:pctHeight>
              </wp14:sizeRelV>
            </wp:anchor>
          </w:drawing>
        </mc:Choice>
        <mc:Fallback>
          <w:pict>
            <v:group w14:anchorId="77DAE359" id="Group 12" o:spid="_x0000_s1026" alt="&quot;&quot;" style="position:absolute;margin-left:0;margin-top:0;width:613.3pt;height:311.4pt;z-index:251659264;mso-width-percent:1000;mso-height-percent:390;mso-position-horizontal:center;mso-position-horizontal-relative:page;mso-position-vertical:bottom;mso-position-vertical-relative:page;mso-width-percent:1000;mso-height-percent:390" coordorigin="1143,-95" coordsize="77889,39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">
              <v:shape id="Freeform 54" o:spid="_x0000_s1027" style="position:absolute;left:1143;top:220;width:77793;height:39231;rotation:180;visibility:visible;mso-wrap-style:square;v-text-anchor:top" coordsize="45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" path="m,260c,,,,,,455,,455,,455,,14,,,260,,260xe" fillcolor="#4b1919 [3204]" stroked="f">
                <v:path arrowok="t" o:connecttype="custom" o:connectlocs="0,3923030;0,0;7779385,0;0,3923030" o:connectangles="0,0,0,0"/>
              </v:shape>
              <v:shape id="Freeform 55" o:spid="_x0000_s1028" style="position:absolute;left:1238;top:-95;width:77794;height:39230;rotation:180;visibility:visible;mso-wrap-style:square;v-text-anchor:top" coordsize="45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" path="m,260v,-5,,-5,,-5c,114,114,,255,,455,,455,,455,,14,,,260,,260xe" fillcolor="#ffd966 [3205]" stroked="f">
                <v:path arrowok="t" o:connecttype="custom" o:connectlocs="0,3923030;0,3847587;4359875,0;7779385,0;0,3923030" o:connectangles="0,0,0,0,0"/>
              </v:shape>
              <v:shape id="Freeform: Shape 14" o:spid="_x0000_s1029" style="position:absolute;left:1143;top:25811;width:77793;height:13640;rotation:180;visibility:visible;mso-wrap-style:square;v-text-anchor:top" coordsize="7779656,136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" path="m7779656,1364203l,,7779656,r,1364203xe" fillcolor="#85cdc1 [3206]" stroked="f">
                <v:path arrowok="t" o:connecttype="custom" o:connectlocs="7779385,1363980;0,0;7779385,0" o:connectangles="0,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0167" w14:textId="77777777" w:rsidR="00752FC4" w:rsidRDefault="00752FC4" w:rsidP="00752F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B2E6" w14:textId="77777777" w:rsidR="0032031F" w:rsidRDefault="0032031F">
      <w:pPr>
        <w:spacing w:after="0" w:line="240" w:lineRule="auto"/>
      </w:pPr>
      <w:r>
        <w:separator/>
      </w:r>
    </w:p>
    <w:p w14:paraId="3B47FF84" w14:textId="77777777" w:rsidR="0032031F" w:rsidRDefault="0032031F"/>
  </w:footnote>
  <w:footnote w:type="continuationSeparator" w:id="0">
    <w:p w14:paraId="4073FFE7" w14:textId="77777777" w:rsidR="0032031F" w:rsidRDefault="0032031F">
      <w:pPr>
        <w:spacing w:after="0" w:line="240" w:lineRule="auto"/>
      </w:pPr>
      <w:r>
        <w:continuationSeparator/>
      </w:r>
    </w:p>
    <w:p w14:paraId="3D2D1B82" w14:textId="77777777" w:rsidR="0032031F" w:rsidRDefault="003203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E477" w14:textId="77777777" w:rsidR="009468D3" w:rsidRDefault="00CB0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25CB9C9" wp14:editId="4A50407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reeform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reeform: Shape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reeform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reeform: Shape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reeform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2214458F" id="Group 1" o:spid="_x0000_s1026" alt="&quot;&quot;" style="position:absolute;margin-left:0;margin-top:0;width:612.75pt;height:792.55pt;z-index:251657216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">
              <v:shape id="Freeform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reeform: Shape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reeform: Shape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reeform: Shape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reeform: Shape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reeform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B91B0A"/>
    <w:multiLevelType w:val="hybridMultilevel"/>
    <w:tmpl w:val="292ABC6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73266C5"/>
    <w:multiLevelType w:val="hybridMultilevel"/>
    <w:tmpl w:val="E1A65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767178">
    <w:abstractNumId w:val="9"/>
  </w:num>
  <w:num w:numId="2" w16cid:durableId="1026371190">
    <w:abstractNumId w:val="7"/>
  </w:num>
  <w:num w:numId="3" w16cid:durableId="39017404">
    <w:abstractNumId w:val="6"/>
  </w:num>
  <w:num w:numId="4" w16cid:durableId="1891990888">
    <w:abstractNumId w:val="5"/>
  </w:num>
  <w:num w:numId="5" w16cid:durableId="1995834858">
    <w:abstractNumId w:val="4"/>
  </w:num>
  <w:num w:numId="6" w16cid:durableId="1822647590">
    <w:abstractNumId w:val="8"/>
  </w:num>
  <w:num w:numId="7" w16cid:durableId="2027101093">
    <w:abstractNumId w:val="3"/>
  </w:num>
  <w:num w:numId="8" w16cid:durableId="163739026">
    <w:abstractNumId w:val="2"/>
  </w:num>
  <w:num w:numId="9" w16cid:durableId="468786690">
    <w:abstractNumId w:val="1"/>
  </w:num>
  <w:num w:numId="10" w16cid:durableId="226689689">
    <w:abstractNumId w:val="0"/>
  </w:num>
  <w:num w:numId="11" w16cid:durableId="98380084">
    <w:abstractNumId w:val="11"/>
  </w:num>
  <w:num w:numId="12" w16cid:durableId="2041734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F"/>
    <w:rsid w:val="00001C86"/>
    <w:rsid w:val="000115CE"/>
    <w:rsid w:val="000828F4"/>
    <w:rsid w:val="000D1845"/>
    <w:rsid w:val="000F1B5C"/>
    <w:rsid w:val="000F51EC"/>
    <w:rsid w:val="000F7122"/>
    <w:rsid w:val="00114A27"/>
    <w:rsid w:val="0014775E"/>
    <w:rsid w:val="00176ED2"/>
    <w:rsid w:val="001B4EEF"/>
    <w:rsid w:val="001B689C"/>
    <w:rsid w:val="00200635"/>
    <w:rsid w:val="00254E0D"/>
    <w:rsid w:val="002656AD"/>
    <w:rsid w:val="002A7BE5"/>
    <w:rsid w:val="002C1AA1"/>
    <w:rsid w:val="0032031F"/>
    <w:rsid w:val="00351AB9"/>
    <w:rsid w:val="0035310C"/>
    <w:rsid w:val="0038000D"/>
    <w:rsid w:val="00385ACF"/>
    <w:rsid w:val="003E078D"/>
    <w:rsid w:val="00414E0E"/>
    <w:rsid w:val="00421E6A"/>
    <w:rsid w:val="00422757"/>
    <w:rsid w:val="00430204"/>
    <w:rsid w:val="00431ADB"/>
    <w:rsid w:val="00436E03"/>
    <w:rsid w:val="00475D96"/>
    <w:rsid w:val="004769DA"/>
    <w:rsid w:val="00477474"/>
    <w:rsid w:val="00480B7F"/>
    <w:rsid w:val="004A1893"/>
    <w:rsid w:val="004C4A44"/>
    <w:rsid w:val="004F1DF5"/>
    <w:rsid w:val="005125BB"/>
    <w:rsid w:val="005169A8"/>
    <w:rsid w:val="005264AB"/>
    <w:rsid w:val="00537F9C"/>
    <w:rsid w:val="0055629A"/>
    <w:rsid w:val="00572222"/>
    <w:rsid w:val="005C16A5"/>
    <w:rsid w:val="005D0650"/>
    <w:rsid w:val="005D3DA6"/>
    <w:rsid w:val="005F0826"/>
    <w:rsid w:val="005F57CD"/>
    <w:rsid w:val="00616566"/>
    <w:rsid w:val="00630FAF"/>
    <w:rsid w:val="00642E91"/>
    <w:rsid w:val="006D6177"/>
    <w:rsid w:val="006E129C"/>
    <w:rsid w:val="00744EA9"/>
    <w:rsid w:val="00752FC4"/>
    <w:rsid w:val="00757E9C"/>
    <w:rsid w:val="007722E0"/>
    <w:rsid w:val="007A1377"/>
    <w:rsid w:val="007A2443"/>
    <w:rsid w:val="007B4C91"/>
    <w:rsid w:val="007D70F7"/>
    <w:rsid w:val="007F7ABE"/>
    <w:rsid w:val="00830C5F"/>
    <w:rsid w:val="00834A33"/>
    <w:rsid w:val="00896EE1"/>
    <w:rsid w:val="008C1482"/>
    <w:rsid w:val="008C2737"/>
    <w:rsid w:val="008D0AA7"/>
    <w:rsid w:val="00901C2A"/>
    <w:rsid w:val="0090401D"/>
    <w:rsid w:val="00912A0A"/>
    <w:rsid w:val="009163BC"/>
    <w:rsid w:val="009468D3"/>
    <w:rsid w:val="009D64A6"/>
    <w:rsid w:val="009E120E"/>
    <w:rsid w:val="009E1C50"/>
    <w:rsid w:val="00A02EB9"/>
    <w:rsid w:val="00A17117"/>
    <w:rsid w:val="00A204DF"/>
    <w:rsid w:val="00A5006E"/>
    <w:rsid w:val="00A5578C"/>
    <w:rsid w:val="00A763AE"/>
    <w:rsid w:val="00AA1275"/>
    <w:rsid w:val="00AC1A6E"/>
    <w:rsid w:val="00AC1C82"/>
    <w:rsid w:val="00AE1C1C"/>
    <w:rsid w:val="00AE3821"/>
    <w:rsid w:val="00B31DB0"/>
    <w:rsid w:val="00B40F1A"/>
    <w:rsid w:val="00B5320F"/>
    <w:rsid w:val="00B63133"/>
    <w:rsid w:val="00B76012"/>
    <w:rsid w:val="00BC0F0A"/>
    <w:rsid w:val="00BD6012"/>
    <w:rsid w:val="00C11980"/>
    <w:rsid w:val="00C24460"/>
    <w:rsid w:val="00C37964"/>
    <w:rsid w:val="00C5730E"/>
    <w:rsid w:val="00C7056B"/>
    <w:rsid w:val="00C963D1"/>
    <w:rsid w:val="00CB0809"/>
    <w:rsid w:val="00CF46CA"/>
    <w:rsid w:val="00D04123"/>
    <w:rsid w:val="00D04A81"/>
    <w:rsid w:val="00D06525"/>
    <w:rsid w:val="00D075BF"/>
    <w:rsid w:val="00D149F1"/>
    <w:rsid w:val="00D36106"/>
    <w:rsid w:val="00D904EA"/>
    <w:rsid w:val="00DC7840"/>
    <w:rsid w:val="00DF46A4"/>
    <w:rsid w:val="00DF5992"/>
    <w:rsid w:val="00E02430"/>
    <w:rsid w:val="00E10E4B"/>
    <w:rsid w:val="00E16422"/>
    <w:rsid w:val="00E23C9E"/>
    <w:rsid w:val="00E5646A"/>
    <w:rsid w:val="00E65BB9"/>
    <w:rsid w:val="00F543BB"/>
    <w:rsid w:val="00F57463"/>
    <w:rsid w:val="00F71D73"/>
    <w:rsid w:val="00F763B1"/>
    <w:rsid w:val="00FA402E"/>
    <w:rsid w:val="00FB49C2"/>
    <w:rsid w:val="00FC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7FE8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F1A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8600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50C0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8121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812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0C0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0C0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semiHidden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B38600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54E0D"/>
    <w:rPr>
      <w:rFonts w:asciiTheme="majorHAnsi" w:hAnsiTheme="majorHAnsi"/>
      <w:color w:val="B38600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BFBFBF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8C2737"/>
    <w:pPr>
      <w:spacing w:after="0"/>
      <w:jc w:val="right"/>
    </w:pPr>
    <w:rPr>
      <w:sz w:val="20"/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616566"/>
    <w:pPr>
      <w:spacing w:before="960" w:after="960"/>
    </w:pPr>
  </w:style>
  <w:style w:type="character" w:customStyle="1" w:styleId="DateChar">
    <w:name w:val="Date Char"/>
    <w:basedOn w:val="DefaultParagraphFont"/>
    <w:link w:val="Date"/>
    <w:uiPriority w:val="4"/>
    <w:rsid w:val="00616566"/>
    <w:rPr>
      <w:color w:val="auto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B38600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ind w:left="1152" w:right="1152"/>
    </w:pPr>
    <w:rPr>
      <w:rFonts w:eastAsiaTheme="minorEastAsia"/>
      <w:i/>
      <w:iCs/>
      <w:color w:val="381212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B38600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250C0C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381212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381212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250C0C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250C0C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1D1C1C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381212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i/>
      <w:iCs/>
      <w:color w:val="3812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38121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381212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01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mohan@pef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illiams\AppData\Roaming\Microsoft\Templates\Earth%20ton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1E9BE-1F5B-4F2B-A283-7AB95D6775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F67B6E-C1E6-43AE-8F0E-1BFA4278F237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71af3243-3dd4-4a8d-8c0d-dd76da1f02a5"/>
    <ds:schemaRef ds:uri="16c05727-aa75-4e4a-9b5f-8a80a1165891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Earth tones letterhead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2022-10-07T16:12:00Z</dcterms:created>
  <dcterms:modified xsi:type="dcterms:W3CDTF">2022-10-07T19:51:00Z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